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09367" w14:textId="566EFFB3" w:rsidR="00F82E08" w:rsidRPr="00AD2EE1" w:rsidRDefault="009B72FD" w:rsidP="413B2ADD">
      <w:pPr>
        <w:pStyle w:val="Title"/>
        <w:tabs>
          <w:tab w:val="left" w:pos="5590"/>
        </w:tabs>
        <w:rPr>
          <w:color w:val="auto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B10832" wp14:editId="6C30FFA4">
            <wp:simplePos x="0" y="0"/>
            <wp:positionH relativeFrom="column">
              <wp:posOffset>4349750</wp:posOffset>
            </wp:positionH>
            <wp:positionV relativeFrom="paragraph">
              <wp:posOffset>0</wp:posOffset>
            </wp:positionV>
            <wp:extent cx="1752600" cy="1752600"/>
            <wp:effectExtent l="0" t="0" r="0" b="0"/>
            <wp:wrapSquare wrapText="bothSides"/>
            <wp:docPr id="584799934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E08" w:rsidRPr="413B2ADD">
        <w:rPr>
          <w:color w:val="auto"/>
          <w:sz w:val="40"/>
          <w:szCs w:val="40"/>
        </w:rPr>
        <w:t>FairTSA</w:t>
      </w:r>
    </w:p>
    <w:p w14:paraId="28DB9F54" w14:textId="42FFA9A4" w:rsidR="00F82E08" w:rsidRPr="00AD2EE1" w:rsidRDefault="00F82E08" w:rsidP="413B2ADD">
      <w:pPr>
        <w:pStyle w:val="Title"/>
        <w:tabs>
          <w:tab w:val="left" w:pos="5590"/>
        </w:tabs>
        <w:rPr>
          <w:color w:val="auto"/>
          <w:sz w:val="28"/>
          <w:szCs w:val="28"/>
        </w:rPr>
      </w:pPr>
      <w:r w:rsidRPr="413B2ADD">
        <w:rPr>
          <w:color w:val="auto"/>
          <w:sz w:val="40"/>
          <w:szCs w:val="40"/>
        </w:rPr>
        <w:t>Community Development</w:t>
      </w:r>
      <w:r w:rsidR="7D71BCC7" w:rsidRPr="413B2ADD">
        <w:rPr>
          <w:color w:val="auto"/>
          <w:sz w:val="40"/>
          <w:szCs w:val="40"/>
        </w:rPr>
        <w:t xml:space="preserve"> </w:t>
      </w:r>
      <w:r w:rsidRPr="413B2ADD">
        <w:rPr>
          <w:color w:val="auto"/>
          <w:sz w:val="40"/>
          <w:szCs w:val="40"/>
        </w:rPr>
        <w:t>Project</w:t>
      </w:r>
      <w:r>
        <w:tab/>
      </w:r>
      <w:r w:rsidR="272DDD16" w:rsidRPr="413B2ADD">
        <w:rPr>
          <w:color w:val="auto"/>
          <w:sz w:val="44"/>
          <w:szCs w:val="44"/>
        </w:rPr>
        <w:t xml:space="preserve"> </w:t>
      </w:r>
    </w:p>
    <w:p w14:paraId="0C7C2F76" w14:textId="5DCC5DA0" w:rsidR="00F82E08" w:rsidRPr="00AA1BE0" w:rsidRDefault="00F82E08" w:rsidP="00F82E08">
      <w:pPr>
        <w:rPr>
          <w:color w:val="auto"/>
        </w:rPr>
      </w:pPr>
    </w:p>
    <w:p w14:paraId="13358275" w14:textId="4D218AC9" w:rsidR="00F82E08" w:rsidRPr="00AD2EE1" w:rsidRDefault="47CD1305" w:rsidP="00F82E08">
      <w:pPr>
        <w:pStyle w:val="Title"/>
        <w:tabs>
          <w:tab w:val="left" w:pos="5590"/>
        </w:tabs>
        <w:rPr>
          <w:color w:val="auto"/>
          <w:sz w:val="36"/>
          <w:szCs w:val="36"/>
          <w:u w:val="single"/>
        </w:rPr>
      </w:pPr>
      <w:r w:rsidRPr="01E9FDC7">
        <w:rPr>
          <w:color w:val="auto"/>
          <w:sz w:val="36"/>
          <w:szCs w:val="36"/>
          <w:u w:val="single"/>
        </w:rPr>
        <w:t>evaluation</w:t>
      </w:r>
    </w:p>
    <w:p w14:paraId="6C8F8DA6" w14:textId="53D2BB79" w:rsidR="003312ED" w:rsidRPr="00AA1BE0" w:rsidRDefault="00B422C1" w:rsidP="413B2ADD">
      <w:pPr>
        <w:pStyle w:val="Heading2"/>
        <w:rPr>
          <w:color w:val="auto"/>
          <w:sz w:val="28"/>
          <w:szCs w:val="28"/>
        </w:rPr>
      </w:pPr>
      <w:r w:rsidRPr="413B2ADD">
        <w:rPr>
          <w:color w:val="auto"/>
          <w:sz w:val="28"/>
          <w:szCs w:val="28"/>
        </w:rPr>
        <w:t>Contact Information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2F177408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A39F7DD" w14:textId="77777777" w:rsidR="005D4DC9" w:rsidRPr="00FB372D" w:rsidRDefault="005D4DC9" w:rsidP="413B2ADD">
            <w:pPr>
              <w:rPr>
                <w:color w:val="auto"/>
                <w:sz w:val="24"/>
                <w:szCs w:val="24"/>
              </w:rPr>
            </w:pPr>
            <w:r w:rsidRPr="00FB372D">
              <w:rPr>
                <w:noProof/>
                <w:color w:val="auto"/>
                <w:sz w:val="20"/>
                <w:szCs w:val="20"/>
                <w:lang w:eastAsia="en-US"/>
              </w:rPr>
              <mc:AlternateContent>
                <mc:Choice Requires="wpg">
                  <w:drawing>
                    <wp:inline distT="0" distB="0" distL="0" distR="0" wp14:anchorId="02806AF9" wp14:editId="13947AC6">
                      <wp:extent cx="141605" cy="141605"/>
                      <wp:effectExtent l="0" t="0" r="0" b="0"/>
                      <wp:docPr id="1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20" name="Rectangle 2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676FC7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WAkA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">
                      <v:rect id="Rectangle 2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"/>
                      <v:shape id="Freeform 21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6C643F5B" w14:textId="3D1724B5" w:rsidR="00D541F6" w:rsidRPr="00FB372D" w:rsidRDefault="4CD20451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413B2ADD">
              <w:rPr>
                <w:i w:val="0"/>
                <w:iCs w:val="0"/>
                <w:color w:val="auto"/>
                <w:sz w:val="24"/>
                <w:szCs w:val="24"/>
              </w:rPr>
              <w:t>Project Year:</w:t>
            </w:r>
          </w:p>
          <w:p w14:paraId="7CE6BC1D" w14:textId="652C37C4" w:rsidR="005D4DC9" w:rsidRPr="00FB372D" w:rsidRDefault="3F3D9E92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413B2ADD">
              <w:rPr>
                <w:i w:val="0"/>
                <w:iCs w:val="0"/>
                <w:color w:val="auto"/>
                <w:sz w:val="24"/>
                <w:szCs w:val="24"/>
              </w:rPr>
              <w:t xml:space="preserve">Full </w:t>
            </w:r>
            <w:r w:rsidR="47664287" w:rsidRPr="413B2ADD">
              <w:rPr>
                <w:i w:val="0"/>
                <w:iCs w:val="0"/>
                <w:color w:val="auto"/>
                <w:sz w:val="24"/>
                <w:szCs w:val="24"/>
              </w:rPr>
              <w:t>Name of Organization:</w:t>
            </w:r>
          </w:p>
          <w:p w14:paraId="62806EC2" w14:textId="77777777" w:rsidR="00B422C1" w:rsidRPr="00FB372D" w:rsidRDefault="00B422C1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413B2ADD">
              <w:rPr>
                <w:i w:val="0"/>
                <w:iCs w:val="0"/>
                <w:color w:val="auto"/>
                <w:sz w:val="24"/>
                <w:szCs w:val="24"/>
              </w:rPr>
              <w:t>Full Address:</w:t>
            </w:r>
          </w:p>
          <w:p w14:paraId="3ACB94C7" w14:textId="305FD287" w:rsidR="005D4DC9" w:rsidRPr="00FB372D" w:rsidRDefault="47664287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413B2ADD">
              <w:rPr>
                <w:i w:val="0"/>
                <w:iCs w:val="0"/>
                <w:color w:val="auto"/>
                <w:sz w:val="24"/>
                <w:szCs w:val="24"/>
              </w:rPr>
              <w:t>Responsible Manager</w:t>
            </w:r>
            <w:r w:rsidR="00B422C1" w:rsidRPr="413B2ADD">
              <w:rPr>
                <w:i w:val="0"/>
                <w:iCs w:val="0"/>
                <w:color w:val="auto"/>
                <w:sz w:val="24"/>
                <w:szCs w:val="24"/>
              </w:rPr>
              <w:t xml:space="preserve"> name, email, phone contact</w:t>
            </w:r>
            <w:r w:rsidRPr="413B2ADD">
              <w:rPr>
                <w:i w:val="0"/>
                <w:iCs w:val="0"/>
                <w:color w:val="auto"/>
                <w:sz w:val="24"/>
                <w:szCs w:val="24"/>
              </w:rPr>
              <w:t>:</w:t>
            </w:r>
          </w:p>
        </w:tc>
      </w:tr>
    </w:tbl>
    <w:p w14:paraId="31CB134D" w14:textId="77777777" w:rsidR="003312ED" w:rsidRPr="00AA1BE0" w:rsidRDefault="003312ED" w:rsidP="413B2ADD">
      <w:pPr>
        <w:rPr>
          <w:color w:val="auto"/>
          <w:sz w:val="24"/>
          <w:szCs w:val="24"/>
        </w:rPr>
      </w:pPr>
    </w:p>
    <w:p w14:paraId="56B033E2" w14:textId="55D58F49" w:rsidR="003312ED" w:rsidRPr="00AA1BE0" w:rsidRDefault="00524AB4" w:rsidP="413B2ADD">
      <w:pPr>
        <w:pStyle w:val="Heading2"/>
        <w:rPr>
          <w:color w:val="auto"/>
          <w:sz w:val="28"/>
          <w:szCs w:val="28"/>
        </w:rPr>
      </w:pPr>
      <w:r w:rsidRPr="413B2ADD">
        <w:rPr>
          <w:color w:val="auto"/>
          <w:sz w:val="28"/>
          <w:szCs w:val="28"/>
        </w:rPr>
        <w:t>Project Evaluation Meeting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3A49539E" w14:textId="77777777" w:rsidTr="732CE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40C346CF" w14:textId="77777777" w:rsidR="005D4DC9" w:rsidRPr="00AA1BE0" w:rsidRDefault="005D4DC9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4236A6C5" wp14:editId="45A89DD2">
                      <wp:extent cx="141605" cy="141605"/>
                      <wp:effectExtent l="0" t="0" r="0" b="0"/>
                      <wp:docPr id="3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6" name="Rectangle 3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3D259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nJlg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Qu0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">
                      <v:rect id="Rectangle 36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"/>
                      <v:shape id="Freeform 37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7F336143" w14:textId="1C1627FE" w:rsidR="007C5388" w:rsidRDefault="04C7AF44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732CE676">
              <w:rPr>
                <w:rFonts w:ascii="Arial" w:hAnsi="Arial" w:cs="Arial"/>
                <w:sz w:val="24"/>
                <w:szCs w:val="24"/>
              </w:rPr>
              <w:t>Was there a meeting/conference call or such where the evaluation of the C</w:t>
            </w:r>
            <w:r w:rsidR="68F53412" w:rsidRPr="732CE676">
              <w:rPr>
                <w:rFonts w:ascii="Arial" w:hAnsi="Arial" w:cs="Arial"/>
                <w:sz w:val="24"/>
                <w:szCs w:val="24"/>
              </w:rPr>
              <w:t xml:space="preserve">ommunity Development </w:t>
            </w:r>
            <w:r w:rsidRPr="732CE676">
              <w:rPr>
                <w:rFonts w:ascii="Arial" w:hAnsi="Arial" w:cs="Arial"/>
                <w:sz w:val="24"/>
                <w:szCs w:val="24"/>
              </w:rPr>
              <w:t>P</w:t>
            </w:r>
            <w:r w:rsidR="3F56A43E" w:rsidRPr="732CE676">
              <w:rPr>
                <w:rFonts w:ascii="Arial" w:hAnsi="Arial" w:cs="Arial"/>
                <w:sz w:val="24"/>
                <w:szCs w:val="24"/>
              </w:rPr>
              <w:t>roject</w:t>
            </w:r>
            <w:r w:rsidRPr="732CE676">
              <w:rPr>
                <w:rFonts w:ascii="Arial" w:hAnsi="Arial" w:cs="Arial"/>
                <w:sz w:val="24"/>
                <w:szCs w:val="24"/>
              </w:rPr>
              <w:t xml:space="preserve"> was discussed? If yes, please include or attach brief minutes, notes etc. for documentation.</w:t>
            </w:r>
          </w:p>
          <w:p w14:paraId="1E8047A5" w14:textId="3B63D01B" w:rsidR="005D4DC9" w:rsidRPr="00AA1BE0" w:rsidRDefault="005D4DC9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2A19A399" w14:textId="77777777" w:rsidR="003312ED" w:rsidRPr="00AA1BE0" w:rsidRDefault="003312ED" w:rsidP="413B2ADD">
      <w:pPr>
        <w:rPr>
          <w:color w:val="auto"/>
          <w:sz w:val="24"/>
          <w:szCs w:val="24"/>
        </w:rPr>
      </w:pPr>
    </w:p>
    <w:p w14:paraId="34A5FE33" w14:textId="331FDFE8" w:rsidR="003312ED" w:rsidRPr="00AA1BE0" w:rsidRDefault="002F0B44" w:rsidP="413B2ADD">
      <w:pPr>
        <w:pStyle w:val="Heading2"/>
        <w:rPr>
          <w:color w:val="auto"/>
          <w:sz w:val="28"/>
          <w:szCs w:val="28"/>
        </w:rPr>
      </w:pPr>
      <w:r w:rsidRPr="413B2ADD">
        <w:rPr>
          <w:color w:val="auto"/>
          <w:sz w:val="28"/>
          <w:szCs w:val="28"/>
        </w:rPr>
        <w:t>Comparison Project Goal vs Project result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454EA31A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F15A74B" w14:textId="77777777" w:rsidR="005D4DC9" w:rsidRPr="00AA1BE0" w:rsidRDefault="005D4DC9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70BB5B5A" wp14:editId="5EAC7245">
                      <wp:extent cx="141605" cy="141605"/>
                      <wp:effectExtent l="0" t="0" r="0" b="0"/>
                      <wp:docPr id="1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17" name="Rectangle 1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200A0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">
                      <v:rect id="Rectangle 17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CBFCDFF" w14:textId="2763A612" w:rsidR="005D4DC9" w:rsidRPr="00271150" w:rsidRDefault="00271150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413B2ADD">
              <w:rPr>
                <w:rFonts w:ascii="Arial" w:hAnsi="Arial" w:cs="Arial"/>
                <w:sz w:val="24"/>
                <w:szCs w:val="24"/>
              </w:rPr>
              <w:t>Please compare the goal with the result and explain gaps and differences if applicable.</w:t>
            </w:r>
          </w:p>
        </w:tc>
      </w:tr>
    </w:tbl>
    <w:p w14:paraId="45D6B5EC" w14:textId="2FE17515" w:rsidR="003312ED" w:rsidRPr="00AA1BE0" w:rsidRDefault="003312ED" w:rsidP="413B2ADD">
      <w:pPr>
        <w:pStyle w:val="ListBullet"/>
        <w:numPr>
          <w:ilvl w:val="0"/>
          <w:numId w:val="0"/>
        </w:numPr>
        <w:rPr>
          <w:color w:val="auto"/>
          <w:sz w:val="24"/>
          <w:szCs w:val="24"/>
        </w:rPr>
      </w:pPr>
    </w:p>
    <w:p w14:paraId="590DF25A" w14:textId="0CB11C0A" w:rsidR="003312ED" w:rsidRPr="00AA1BE0" w:rsidRDefault="00271150" w:rsidP="413B2ADD">
      <w:pPr>
        <w:pStyle w:val="Heading2"/>
        <w:rPr>
          <w:color w:val="auto"/>
          <w:sz w:val="28"/>
          <w:szCs w:val="28"/>
        </w:rPr>
      </w:pPr>
      <w:r w:rsidRPr="413B2ADD">
        <w:rPr>
          <w:color w:val="auto"/>
          <w:sz w:val="28"/>
          <w:szCs w:val="28"/>
        </w:rPr>
        <w:t>Project Outcome Description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3110EDA5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7175BD0" w14:textId="77777777" w:rsidR="005D4DC9" w:rsidRPr="00AA1BE0" w:rsidRDefault="005D4DC9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18A8B489" wp14:editId="1B229BBA">
                      <wp:extent cx="141605" cy="141605"/>
                      <wp:effectExtent l="0" t="0" r="0" b="0"/>
                      <wp:docPr id="56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57" name="Rectangle 57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5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71A7D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">
                      <v:rect id="Rectangle 57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"/>
                      <v:shape id="Freeform 5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2629EA5E" w14:textId="513F2379" w:rsidR="005D4DC9" w:rsidRPr="00411F66" w:rsidRDefault="672036FF" w:rsidP="413B2ADD">
            <w:pPr>
              <w:pStyle w:val="Ti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  <w:color w:val="auto"/>
                <w:sz w:val="24"/>
                <w:szCs w:val="24"/>
              </w:rPr>
            </w:pPr>
            <w:r w:rsidRPr="413B2ADD">
              <w:rPr>
                <w:i w:val="0"/>
                <w:iCs w:val="0"/>
                <w:color w:val="auto"/>
                <w:sz w:val="24"/>
                <w:szCs w:val="24"/>
              </w:rPr>
              <w:t xml:space="preserve">Please </w:t>
            </w:r>
            <w:r w:rsidR="00411F66" w:rsidRPr="413B2ADD">
              <w:rPr>
                <w:i w:val="0"/>
                <w:iCs w:val="0"/>
                <w:color w:val="auto"/>
                <w:sz w:val="24"/>
                <w:szCs w:val="24"/>
              </w:rPr>
              <w:t>document project results in detail.</w:t>
            </w:r>
          </w:p>
        </w:tc>
      </w:tr>
    </w:tbl>
    <w:p w14:paraId="3109015D" w14:textId="6AD594AF" w:rsidR="413B2ADD" w:rsidRDefault="413B2ADD">
      <w:r>
        <w:br w:type="page"/>
      </w:r>
    </w:p>
    <w:p w14:paraId="7EE010E2" w14:textId="0D32E75A" w:rsidR="413B2ADD" w:rsidRDefault="413B2ADD" w:rsidP="413B2ADD">
      <w:pPr>
        <w:pStyle w:val="Heading2"/>
        <w:numPr>
          <w:ilvl w:val="0"/>
          <w:numId w:val="0"/>
        </w:numPr>
        <w:rPr>
          <w:color w:val="auto"/>
          <w:sz w:val="28"/>
          <w:szCs w:val="28"/>
          <w:highlight w:val="yellow"/>
        </w:rPr>
      </w:pPr>
    </w:p>
    <w:p w14:paraId="5F9957DC" w14:textId="7801028D" w:rsidR="003312ED" w:rsidRPr="003E74F3" w:rsidRDefault="00411F66" w:rsidP="413B2ADD">
      <w:pPr>
        <w:pStyle w:val="Heading2"/>
        <w:rPr>
          <w:color w:val="auto"/>
          <w:sz w:val="28"/>
          <w:szCs w:val="28"/>
        </w:rPr>
      </w:pPr>
      <w:r w:rsidRPr="732CE676">
        <w:rPr>
          <w:color w:val="auto"/>
          <w:sz w:val="28"/>
          <w:szCs w:val="28"/>
        </w:rPr>
        <w:t xml:space="preserve"> </w:t>
      </w:r>
      <w:r w:rsidRPr="003E74F3">
        <w:rPr>
          <w:color w:val="auto"/>
          <w:sz w:val="28"/>
          <w:szCs w:val="28"/>
        </w:rPr>
        <w:t>Project Photos</w:t>
      </w:r>
      <w:r w:rsidR="26F58D1D" w:rsidRPr="003E74F3">
        <w:rPr>
          <w:color w:val="auto"/>
          <w:sz w:val="28"/>
          <w:szCs w:val="28"/>
        </w:rPr>
        <w:t xml:space="preserve"> &amp; Videos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79D3098B" w14:textId="77777777" w:rsidTr="732CE6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18CC71DC" w14:textId="77777777" w:rsidR="005D4DC9" w:rsidRPr="00AA1BE0" w:rsidRDefault="005D4DC9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19BCEBA4" wp14:editId="7FA8A779">
                      <wp:extent cx="141605" cy="141605"/>
                      <wp:effectExtent l="0" t="0" r="0" b="0"/>
                      <wp:docPr id="5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0" name="Rectangle 6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61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19A5B9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pOlQ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IxwCk6VCAAAYSgAAA4AAAAAAAAAAAAAAAAALgIAAGRycy9lMm9Eb2MueG1sUEsBAi0A&#10;FAAGAAgAAAAhAAXiDD3ZAAAAAwEAAA8AAAAAAAAAAAAAAAAA7woAAGRycy9kb3ducmV2LnhtbFBL&#10;BQYAAAAABAAEAPMAAAD1CwAAAAA=&#10;">
                      <v:rect id="Rectangle 6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"/>
                      <v:shape id="Freeform 61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72FEA1A2" w14:textId="227A2062" w:rsidR="009024AB" w:rsidRPr="00734E4E" w:rsidRDefault="00627542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413B2ADD">
              <w:rPr>
                <w:rFonts w:ascii="Arial" w:hAnsi="Arial" w:cs="Arial"/>
                <w:sz w:val="24"/>
                <w:szCs w:val="24"/>
              </w:rPr>
              <w:t>Please include photos and</w:t>
            </w:r>
            <w:r w:rsidR="009024AB" w:rsidRPr="413B2ADD">
              <w:rPr>
                <w:rFonts w:ascii="Arial" w:hAnsi="Arial" w:cs="Arial"/>
                <w:sz w:val="24"/>
                <w:szCs w:val="24"/>
              </w:rPr>
              <w:t>/or</w:t>
            </w:r>
            <w:r w:rsidRPr="413B2ADD">
              <w:rPr>
                <w:rFonts w:ascii="Arial" w:hAnsi="Arial" w:cs="Arial"/>
                <w:sz w:val="24"/>
                <w:szCs w:val="24"/>
              </w:rPr>
              <w:t xml:space="preserve"> videos. Attach them as individual files</w:t>
            </w:r>
            <w:r w:rsidR="009024AB" w:rsidRPr="413B2ADD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="002F3F01" w:rsidRPr="413B2ADD">
              <w:rPr>
                <w:rFonts w:ascii="Arial" w:hAnsi="Arial" w:cs="Arial"/>
                <w:sz w:val="24"/>
                <w:szCs w:val="24"/>
              </w:rPr>
              <w:t>via a cloud/</w:t>
            </w:r>
            <w:r w:rsidR="009024AB" w:rsidRPr="413B2ADD">
              <w:rPr>
                <w:rFonts w:ascii="Arial" w:hAnsi="Arial" w:cs="Arial"/>
                <w:sz w:val="24"/>
                <w:szCs w:val="24"/>
              </w:rPr>
              <w:t>streaming service link</w:t>
            </w:r>
            <w:r w:rsidRPr="413B2ADD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638BDB7" w14:textId="539EA0BC" w:rsidR="005D4DC9" w:rsidRPr="00AA1BE0" w:rsidRDefault="00627542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732CE676"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2F3F01" w:rsidRPr="732CE676">
              <w:rPr>
                <w:rFonts w:ascii="Arial" w:hAnsi="Arial" w:cs="Arial"/>
                <w:sz w:val="24"/>
                <w:szCs w:val="24"/>
              </w:rPr>
              <w:t xml:space="preserve">reports or </w:t>
            </w:r>
            <w:r w:rsidRPr="732CE676">
              <w:rPr>
                <w:rFonts w:ascii="Arial" w:hAnsi="Arial" w:cs="Arial"/>
                <w:sz w:val="24"/>
                <w:szCs w:val="24"/>
              </w:rPr>
              <w:t>presentations</w:t>
            </w:r>
            <w:r w:rsidR="00376DD9" w:rsidRPr="732CE676">
              <w:rPr>
                <w:rFonts w:ascii="Arial" w:hAnsi="Arial" w:cs="Arial"/>
                <w:sz w:val="24"/>
                <w:szCs w:val="24"/>
              </w:rPr>
              <w:t xml:space="preserve"> (.pdf, or .ppt)</w:t>
            </w:r>
            <w:r w:rsidRPr="732CE676">
              <w:rPr>
                <w:rFonts w:ascii="Arial" w:hAnsi="Arial" w:cs="Arial"/>
                <w:sz w:val="24"/>
                <w:szCs w:val="24"/>
              </w:rPr>
              <w:t xml:space="preserve"> should come second to</w:t>
            </w:r>
            <w:r w:rsidR="00431C14" w:rsidRPr="732CE676">
              <w:rPr>
                <w:rFonts w:ascii="Arial" w:hAnsi="Arial" w:cs="Arial"/>
                <w:sz w:val="24"/>
                <w:szCs w:val="24"/>
              </w:rPr>
              <w:t xml:space="preserve"> individual</w:t>
            </w:r>
            <w:r w:rsidRPr="732CE676">
              <w:rPr>
                <w:rFonts w:ascii="Arial" w:hAnsi="Arial" w:cs="Arial"/>
                <w:sz w:val="24"/>
                <w:szCs w:val="24"/>
              </w:rPr>
              <w:t xml:space="preserve"> high </w:t>
            </w:r>
            <w:r w:rsidR="00376DD9" w:rsidRPr="732CE676">
              <w:rPr>
                <w:rFonts w:ascii="Arial" w:hAnsi="Arial" w:cs="Arial"/>
                <w:sz w:val="24"/>
                <w:szCs w:val="24"/>
              </w:rPr>
              <w:t xml:space="preserve">resolution </w:t>
            </w:r>
            <w:r w:rsidRPr="732CE676">
              <w:rPr>
                <w:rFonts w:ascii="Arial" w:hAnsi="Arial" w:cs="Arial"/>
                <w:sz w:val="24"/>
                <w:szCs w:val="24"/>
              </w:rPr>
              <w:t>photo file</w:t>
            </w:r>
            <w:r w:rsidR="00411F66" w:rsidRPr="732CE676">
              <w:rPr>
                <w:rFonts w:ascii="Arial" w:hAnsi="Arial" w:cs="Arial"/>
                <w:sz w:val="24"/>
                <w:szCs w:val="24"/>
              </w:rPr>
              <w:t>s</w:t>
            </w:r>
            <w:r w:rsidR="00734E4E" w:rsidRPr="732CE67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732CE676">
              <w:rPr>
                <w:rFonts w:ascii="Arial" w:hAnsi="Arial" w:cs="Arial"/>
                <w:sz w:val="24"/>
                <w:szCs w:val="24"/>
              </w:rPr>
              <w:t xml:space="preserve">as they are important in broadcasting your project </w:t>
            </w:r>
            <w:r w:rsidR="00814C5D" w:rsidRPr="732CE676">
              <w:rPr>
                <w:rFonts w:ascii="Arial" w:hAnsi="Arial" w:cs="Arial"/>
                <w:sz w:val="24"/>
                <w:szCs w:val="24"/>
              </w:rPr>
              <w:t>reports</w:t>
            </w:r>
            <w:r w:rsidR="00E861F1" w:rsidRPr="732CE6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3583A6A" w:rsidRPr="732CE676">
              <w:rPr>
                <w:rFonts w:ascii="Arial" w:hAnsi="Arial" w:cs="Arial"/>
                <w:sz w:val="24"/>
                <w:szCs w:val="24"/>
              </w:rPr>
              <w:t xml:space="preserve">on </w:t>
            </w:r>
            <w:r w:rsidR="00E861F1" w:rsidRPr="732CE676">
              <w:rPr>
                <w:rFonts w:ascii="Arial" w:hAnsi="Arial" w:cs="Arial"/>
                <w:sz w:val="24"/>
                <w:szCs w:val="24"/>
              </w:rPr>
              <w:t>our</w:t>
            </w:r>
            <w:r w:rsidR="00814C5D" w:rsidRPr="732CE6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732CE676">
              <w:rPr>
                <w:rFonts w:ascii="Arial" w:hAnsi="Arial" w:cs="Arial"/>
                <w:sz w:val="24"/>
                <w:szCs w:val="24"/>
              </w:rPr>
              <w:t>digital platforms</w:t>
            </w:r>
            <w:r w:rsidR="61740AFE" w:rsidRPr="732CE676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31C14" w:rsidRPr="732CE676">
              <w:rPr>
                <w:rFonts w:ascii="Arial" w:hAnsi="Arial" w:cs="Arial"/>
                <w:sz w:val="24"/>
                <w:szCs w:val="24"/>
              </w:rPr>
              <w:t xml:space="preserve">increasing awareness about your projects and </w:t>
            </w:r>
            <w:proofErr w:type="gramStart"/>
            <w:r w:rsidR="3A4788A9" w:rsidRPr="732CE676">
              <w:rPr>
                <w:rFonts w:ascii="Arial" w:hAnsi="Arial" w:cs="Arial"/>
                <w:sz w:val="24"/>
                <w:szCs w:val="24"/>
              </w:rPr>
              <w:t>F</w:t>
            </w:r>
            <w:r w:rsidR="00431C14" w:rsidRPr="732CE676">
              <w:rPr>
                <w:rFonts w:ascii="Arial" w:hAnsi="Arial" w:cs="Arial"/>
                <w:sz w:val="24"/>
                <w:szCs w:val="24"/>
              </w:rPr>
              <w:t xml:space="preserve">air </w:t>
            </w:r>
            <w:r w:rsidR="33947219" w:rsidRPr="732CE676">
              <w:rPr>
                <w:rFonts w:ascii="Arial" w:hAnsi="Arial" w:cs="Arial"/>
                <w:sz w:val="24"/>
                <w:szCs w:val="24"/>
              </w:rPr>
              <w:t>T</w:t>
            </w:r>
            <w:r w:rsidR="00431C14" w:rsidRPr="732CE676">
              <w:rPr>
                <w:rFonts w:ascii="Arial" w:hAnsi="Arial" w:cs="Arial"/>
                <w:sz w:val="24"/>
                <w:szCs w:val="24"/>
              </w:rPr>
              <w:t>rade</w:t>
            </w:r>
            <w:proofErr w:type="gramEnd"/>
            <w:r w:rsidR="00431C14" w:rsidRPr="732CE676">
              <w:rPr>
                <w:rFonts w:ascii="Arial" w:hAnsi="Arial" w:cs="Arial"/>
                <w:sz w:val="24"/>
                <w:szCs w:val="24"/>
              </w:rPr>
              <w:t xml:space="preserve"> product</w:t>
            </w:r>
            <w:r w:rsidR="00734E4E" w:rsidRPr="732CE676">
              <w:rPr>
                <w:rFonts w:ascii="Arial" w:hAnsi="Arial" w:cs="Arial"/>
                <w:sz w:val="24"/>
                <w:szCs w:val="24"/>
              </w:rPr>
              <w:t xml:space="preserve">. If you would prefer to only have these used for </w:t>
            </w:r>
            <w:r w:rsidR="00AF2EF3" w:rsidRPr="732CE676">
              <w:rPr>
                <w:rFonts w:ascii="Arial" w:hAnsi="Arial" w:cs="Arial"/>
                <w:sz w:val="24"/>
                <w:szCs w:val="24"/>
              </w:rPr>
              <w:t xml:space="preserve">internal </w:t>
            </w:r>
            <w:r w:rsidR="00734E4E" w:rsidRPr="732CE676">
              <w:rPr>
                <w:rFonts w:ascii="Arial" w:hAnsi="Arial" w:cs="Arial"/>
                <w:sz w:val="24"/>
                <w:szCs w:val="24"/>
              </w:rPr>
              <w:t xml:space="preserve">project documentation and not </w:t>
            </w:r>
            <w:r w:rsidR="00AF2EF3" w:rsidRPr="732CE676">
              <w:rPr>
                <w:rFonts w:ascii="Arial" w:hAnsi="Arial" w:cs="Arial"/>
                <w:sz w:val="24"/>
                <w:szCs w:val="24"/>
              </w:rPr>
              <w:t xml:space="preserve">for </w:t>
            </w:r>
            <w:r w:rsidR="00734E4E" w:rsidRPr="732CE676">
              <w:rPr>
                <w:rFonts w:ascii="Arial" w:hAnsi="Arial" w:cs="Arial"/>
                <w:sz w:val="24"/>
                <w:szCs w:val="24"/>
              </w:rPr>
              <w:t>public display, please let us know.</w:t>
            </w:r>
          </w:p>
        </w:tc>
      </w:tr>
    </w:tbl>
    <w:p w14:paraId="2397A3F0" w14:textId="1DD3F58A" w:rsidR="003312ED" w:rsidRPr="00AA1BE0" w:rsidRDefault="00115EAD" w:rsidP="413B2ADD">
      <w:pPr>
        <w:pStyle w:val="Heading2"/>
        <w:rPr>
          <w:color w:val="auto"/>
          <w:sz w:val="28"/>
          <w:szCs w:val="28"/>
        </w:rPr>
      </w:pPr>
      <w:r w:rsidRPr="413B2ADD">
        <w:rPr>
          <w:color w:val="auto"/>
          <w:sz w:val="28"/>
          <w:szCs w:val="28"/>
        </w:rPr>
        <w:t xml:space="preserve">Timeline Comparison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0EDC5CBF" w14:textId="77777777" w:rsidTr="413B2A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0B78E8EF" w14:textId="77777777" w:rsidR="005D4DC9" w:rsidRPr="00AA1BE0" w:rsidRDefault="005D4DC9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042DD64E" wp14:editId="6D831FDC">
                      <wp:extent cx="141605" cy="141605"/>
                      <wp:effectExtent l="0" t="0" r="0" b="0"/>
                      <wp:docPr id="62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3" name="Rectangle 63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4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584062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9Rlw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cuE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">
                      <v:rect id="Rectangle 63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"/>
                      <v:shape id="Freeform 64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388CDBE3" w14:textId="7A7D8F7B" w:rsidR="005D4DC9" w:rsidRPr="006F7C27" w:rsidRDefault="006F7C27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413B2ADD">
              <w:rPr>
                <w:rFonts w:ascii="Arial" w:hAnsi="Arial" w:cs="Arial"/>
                <w:sz w:val="24"/>
                <w:szCs w:val="24"/>
              </w:rPr>
              <w:t>Please compare envisioned timeline with actual timeline and explain major differences.</w:t>
            </w:r>
          </w:p>
        </w:tc>
      </w:tr>
    </w:tbl>
    <w:p w14:paraId="1E018B48" w14:textId="7FAA7A97" w:rsidR="003312ED" w:rsidRPr="00AA1BE0" w:rsidRDefault="08C0D57B" w:rsidP="413B2ADD">
      <w:pPr>
        <w:pStyle w:val="Heading2"/>
        <w:rPr>
          <w:color w:val="auto"/>
          <w:sz w:val="28"/>
          <w:szCs w:val="28"/>
        </w:rPr>
      </w:pPr>
      <w:r w:rsidRPr="01E9FDC7">
        <w:rPr>
          <w:color w:val="auto"/>
          <w:sz w:val="28"/>
          <w:szCs w:val="28"/>
        </w:rPr>
        <w:t xml:space="preserve">Budgeting- </w:t>
      </w:r>
      <w:r w:rsidR="006F7C27" w:rsidRPr="01E9FDC7">
        <w:rPr>
          <w:color w:val="auto"/>
          <w:sz w:val="28"/>
          <w:szCs w:val="28"/>
        </w:rPr>
        <w:t xml:space="preserve">Comparison </w:t>
      </w:r>
      <w:r w:rsidR="00EB39F4" w:rsidRPr="01E9FDC7">
        <w:rPr>
          <w:color w:val="auto"/>
          <w:sz w:val="28"/>
          <w:szCs w:val="28"/>
        </w:rPr>
        <w:t>of Project Goal</w:t>
      </w:r>
      <w:r w:rsidR="212DC0AF" w:rsidRPr="01E9FDC7">
        <w:rPr>
          <w:color w:val="auto"/>
          <w:sz w:val="28"/>
          <w:szCs w:val="28"/>
        </w:rPr>
        <w:t xml:space="preserve"> Proposal</w:t>
      </w:r>
      <w:r w:rsidR="00EB39F4" w:rsidRPr="01E9FDC7">
        <w:rPr>
          <w:color w:val="auto"/>
          <w:sz w:val="28"/>
          <w:szCs w:val="28"/>
        </w:rPr>
        <w:t xml:space="preserve"> vs. </w:t>
      </w:r>
      <w:r w:rsidR="518990D8" w:rsidRPr="01E9FDC7">
        <w:rPr>
          <w:color w:val="auto"/>
          <w:sz w:val="28"/>
          <w:szCs w:val="28"/>
        </w:rPr>
        <w:t xml:space="preserve">Actual </w:t>
      </w:r>
      <w:r w:rsidR="00EB39F4" w:rsidRPr="01E9FDC7">
        <w:rPr>
          <w:color w:val="auto"/>
          <w:sz w:val="28"/>
          <w:szCs w:val="28"/>
        </w:rPr>
        <w:t>Impact</w:t>
      </w:r>
      <w:r w:rsidR="5C8B70D8" w:rsidRPr="01E9FDC7">
        <w:rPr>
          <w:color w:val="auto"/>
          <w:sz w:val="28"/>
          <w:szCs w:val="28"/>
        </w:rPr>
        <w:t xml:space="preserve"> 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AA1BE0" w:rsidRPr="00AA1BE0" w14:paraId="186EABE5" w14:textId="77777777" w:rsidTr="01E9F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3C491150" w14:textId="77777777" w:rsidR="005D4DC9" w:rsidRPr="00AA1BE0" w:rsidRDefault="005D4DC9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5A6A3D98" wp14:editId="38C9E808">
                      <wp:extent cx="141605" cy="141605"/>
                      <wp:effectExtent l="0" t="0" r="0" b="0"/>
                      <wp:docPr id="65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66" name="Rectangle 66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67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0D6D9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">
                      <v:rect id="Rectangle 66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"/>
                      <v:shape id="Freeform 67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A2A00D4" w14:textId="7216FD4D" w:rsidR="005D4DC9" w:rsidRPr="008E2191" w:rsidRDefault="008E2191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1E9FDC7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6DD63455" w:rsidRPr="01E9FDC7">
              <w:rPr>
                <w:rFonts w:ascii="Arial" w:hAnsi="Arial" w:cs="Arial"/>
                <w:sz w:val="24"/>
                <w:szCs w:val="24"/>
              </w:rPr>
              <w:t xml:space="preserve">describe </w:t>
            </w:r>
            <w:r w:rsidRPr="01E9FDC7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6A518026" w:rsidRPr="01E9FDC7">
              <w:rPr>
                <w:rFonts w:ascii="Arial" w:hAnsi="Arial" w:cs="Arial"/>
                <w:sz w:val="24"/>
                <w:szCs w:val="24"/>
              </w:rPr>
              <w:t>p</w:t>
            </w:r>
            <w:r w:rsidR="523C84D8" w:rsidRPr="01E9FDC7">
              <w:rPr>
                <w:rFonts w:ascii="Arial" w:hAnsi="Arial" w:cs="Arial"/>
                <w:sz w:val="24"/>
                <w:szCs w:val="24"/>
              </w:rPr>
              <w:t xml:space="preserve">roject </w:t>
            </w:r>
            <w:r w:rsidR="323F0EB0" w:rsidRPr="01E9FDC7">
              <w:rPr>
                <w:rFonts w:ascii="Arial" w:hAnsi="Arial" w:cs="Arial"/>
                <w:sz w:val="24"/>
                <w:szCs w:val="24"/>
              </w:rPr>
              <w:t>g</w:t>
            </w:r>
            <w:r w:rsidR="523C84D8" w:rsidRPr="01E9FDC7">
              <w:rPr>
                <w:rFonts w:ascii="Arial" w:hAnsi="Arial" w:cs="Arial"/>
                <w:sz w:val="24"/>
                <w:szCs w:val="24"/>
              </w:rPr>
              <w:t xml:space="preserve">oal stated in your Project Proposal vs the actual impact. Include </w:t>
            </w:r>
            <w:r w:rsidR="01A931B1" w:rsidRPr="01E9FDC7">
              <w:rPr>
                <w:rFonts w:ascii="Arial" w:hAnsi="Arial" w:cs="Arial"/>
                <w:sz w:val="24"/>
                <w:szCs w:val="24"/>
              </w:rPr>
              <w:t xml:space="preserve">numbers of proposed </w:t>
            </w:r>
            <w:r w:rsidR="367A2C23" w:rsidRPr="01E9FDC7">
              <w:rPr>
                <w:rFonts w:ascii="Arial" w:hAnsi="Arial" w:cs="Arial"/>
                <w:sz w:val="24"/>
                <w:szCs w:val="24"/>
              </w:rPr>
              <w:t xml:space="preserve">cost </w:t>
            </w:r>
            <w:r w:rsidRPr="01E9FDC7">
              <w:rPr>
                <w:rFonts w:ascii="Arial" w:hAnsi="Arial" w:cs="Arial"/>
                <w:sz w:val="24"/>
                <w:szCs w:val="24"/>
              </w:rPr>
              <w:t xml:space="preserve">estimate </w:t>
            </w:r>
            <w:r w:rsidR="181686C6" w:rsidRPr="01E9FDC7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Pr="01E9FDC7">
              <w:rPr>
                <w:rFonts w:ascii="Arial" w:hAnsi="Arial" w:cs="Arial"/>
                <w:sz w:val="24"/>
                <w:szCs w:val="24"/>
              </w:rPr>
              <w:t xml:space="preserve">actual costs. Explain </w:t>
            </w:r>
            <w:commentRangeStart w:id="0"/>
            <w:r w:rsidRPr="01E9FDC7">
              <w:rPr>
                <w:rFonts w:ascii="Arial" w:hAnsi="Arial" w:cs="Arial"/>
                <w:sz w:val="24"/>
                <w:szCs w:val="24"/>
              </w:rPr>
              <w:t>differences</w:t>
            </w:r>
            <w:commentRangeEnd w:id="0"/>
            <w:r>
              <w:commentReference w:id="0"/>
            </w:r>
            <w:r w:rsidRPr="01E9FDC7">
              <w:rPr>
                <w:rFonts w:ascii="Arial" w:hAnsi="Arial" w:cs="Arial"/>
                <w:sz w:val="24"/>
                <w:szCs w:val="24"/>
              </w:rPr>
              <w:t xml:space="preserve"> &gt;10%.</w:t>
            </w:r>
          </w:p>
        </w:tc>
      </w:tr>
    </w:tbl>
    <w:p w14:paraId="3A1CFE46" w14:textId="19775A63" w:rsidR="003312ED" w:rsidRPr="00AA1BE0" w:rsidRDefault="008E2191" w:rsidP="413B2ADD">
      <w:pPr>
        <w:pStyle w:val="Heading2"/>
        <w:rPr>
          <w:color w:val="auto"/>
          <w:sz w:val="28"/>
          <w:szCs w:val="28"/>
        </w:rPr>
      </w:pPr>
      <w:r w:rsidRPr="01E9FDC7">
        <w:rPr>
          <w:color w:val="auto"/>
          <w:sz w:val="28"/>
          <w:szCs w:val="28"/>
        </w:rPr>
        <w:t>Signature of Responsible Person</w:t>
      </w:r>
    </w:p>
    <w:p w14:paraId="7274E0DE" w14:textId="7955979D" w:rsidR="003312ED" w:rsidRPr="002A74ED" w:rsidRDefault="002A74ED" w:rsidP="413B2ADD">
      <w:pPr>
        <w:rPr>
          <w:rFonts w:ascii="Arial" w:hAnsi="Arial" w:cs="Arial"/>
          <w:sz w:val="24"/>
          <w:szCs w:val="24"/>
        </w:rPr>
      </w:pPr>
      <w:r w:rsidRPr="413B2ADD">
        <w:rPr>
          <w:rFonts w:ascii="Arial" w:hAnsi="Arial" w:cs="Arial"/>
          <w:sz w:val="24"/>
          <w:szCs w:val="24"/>
        </w:rPr>
        <w:t xml:space="preserve">I declare that the above statements are correct and complete.  </w:t>
      </w:r>
    </w:p>
    <w:tbl>
      <w:tblPr>
        <w:tblStyle w:val="ProjectScopeTable"/>
        <w:tblW w:w="5291" w:type="pct"/>
        <w:tblLook w:val="04A0" w:firstRow="1" w:lastRow="0" w:firstColumn="1" w:lastColumn="0" w:noHBand="0" w:noVBand="1"/>
        <w:tblDescription w:val="Table to enter Name, Title, and Date"/>
      </w:tblPr>
      <w:tblGrid>
        <w:gridCol w:w="3596"/>
        <w:gridCol w:w="3595"/>
        <w:gridCol w:w="2703"/>
      </w:tblGrid>
      <w:tr w:rsidR="00AA1BE0" w:rsidRPr="00AA1BE0" w14:paraId="066CA5D5" w14:textId="77777777" w:rsidTr="413B2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17" w:type="pct"/>
          </w:tcPr>
          <w:p w14:paraId="08E393D9" w14:textId="018AA1F2" w:rsidR="003312ED" w:rsidRPr="00AA1BE0" w:rsidRDefault="006405C0" w:rsidP="413B2ADD">
            <w:pPr>
              <w:rPr>
                <w:color w:val="auto"/>
                <w:sz w:val="24"/>
                <w:szCs w:val="24"/>
              </w:rPr>
            </w:pPr>
            <w:r w:rsidRPr="413B2ADD">
              <w:rPr>
                <w:color w:val="auto"/>
                <w:sz w:val="24"/>
                <w:szCs w:val="24"/>
              </w:rPr>
              <w:t xml:space="preserve">Printed </w:t>
            </w:r>
            <w:sdt>
              <w:sdtPr>
                <w:rPr>
                  <w:color w:val="auto"/>
                </w:rPr>
                <w:alias w:val="Name:"/>
                <w:tag w:val="Name:"/>
                <w:id w:val="2052196319"/>
                <w:placeholder>
                  <w:docPart w:val="F21C320E95BB4F328FAF9B0857A1F367"/>
                </w:placeholder>
                <w:temporary/>
                <w:showingPlcHdr/>
                <w15:appearance w15:val="hidden"/>
              </w:sdtPr>
              <w:sdtContent>
                <w:r w:rsidR="4BB81697" w:rsidRPr="413B2ADD">
                  <w:rPr>
                    <w:color w:val="auto"/>
                    <w:sz w:val="24"/>
                    <w:szCs w:val="24"/>
                  </w:rPr>
                  <w:t>Name</w:t>
                </w:r>
              </w:sdtContent>
            </w:sdt>
            <w:r w:rsidRPr="413B2ADD">
              <w:rPr>
                <w:color w:val="auto"/>
                <w:sz w:val="24"/>
                <w:szCs w:val="24"/>
              </w:rPr>
              <w:t xml:space="preserve">: </w:t>
            </w:r>
          </w:p>
        </w:tc>
        <w:tc>
          <w:tcPr>
            <w:tcW w:w="1817" w:type="pct"/>
          </w:tcPr>
          <w:p w14:paraId="1DAB8E3A" w14:textId="5EB1D6CE" w:rsidR="003312ED" w:rsidRPr="00AA1BE0" w:rsidRDefault="00000000" w:rsidP="413B2ADD">
            <w:pPr>
              <w:rPr>
                <w:color w:val="auto"/>
                <w:sz w:val="24"/>
                <w:szCs w:val="24"/>
              </w:rPr>
            </w:pPr>
            <w:sdt>
              <w:sdtPr>
                <w:rPr>
                  <w:color w:val="auto"/>
                </w:rPr>
                <w:alias w:val="Title:"/>
                <w:tag w:val="Title:"/>
                <w:id w:val="931704798"/>
                <w:placeholder>
                  <w:docPart w:val="CB5AD30315C545C6B9E12D42E04B2CAF"/>
                </w:placeholder>
                <w:temporary/>
                <w:showingPlcHdr/>
                <w15:appearance w15:val="hidden"/>
              </w:sdtPr>
              <w:sdtContent>
                <w:r w:rsidR="4BB81697" w:rsidRPr="413B2ADD">
                  <w:rPr>
                    <w:color w:val="auto"/>
                    <w:sz w:val="24"/>
                    <w:szCs w:val="24"/>
                  </w:rPr>
                  <w:t>Title</w:t>
                </w:r>
              </w:sdtContent>
            </w:sdt>
            <w:r w:rsidR="006405C0" w:rsidRPr="413B2ADD">
              <w:rPr>
                <w:color w:val="auto"/>
                <w:sz w:val="24"/>
                <w:szCs w:val="24"/>
              </w:rPr>
              <w:t>:</w:t>
            </w:r>
          </w:p>
        </w:tc>
        <w:tc>
          <w:tcPr>
            <w:tcW w:w="1366" w:type="pct"/>
          </w:tcPr>
          <w:p w14:paraId="597C08DB" w14:textId="068ADCB4" w:rsidR="003312ED" w:rsidRPr="00AA1BE0" w:rsidRDefault="006405C0" w:rsidP="413B2ADD">
            <w:pPr>
              <w:rPr>
                <w:color w:val="auto"/>
                <w:sz w:val="24"/>
                <w:szCs w:val="24"/>
              </w:rPr>
            </w:pPr>
            <w:r w:rsidRPr="413B2ADD">
              <w:rPr>
                <w:color w:val="auto"/>
                <w:sz w:val="24"/>
                <w:szCs w:val="24"/>
              </w:rPr>
              <w:t>Organization</w:t>
            </w:r>
            <w:r w:rsidR="0772E55C" w:rsidRPr="413B2ADD">
              <w:rPr>
                <w:color w:val="auto"/>
                <w:sz w:val="24"/>
                <w:szCs w:val="24"/>
              </w:rPr>
              <w:t>:</w:t>
            </w:r>
          </w:p>
        </w:tc>
      </w:tr>
      <w:tr w:rsidR="00AA1BE0" w:rsidRPr="00AA1BE0" w14:paraId="1C95A3E6" w14:textId="77777777" w:rsidTr="413B2ADD">
        <w:tc>
          <w:tcPr>
            <w:tcW w:w="1817" w:type="pct"/>
            <w:shd w:val="clear" w:color="auto" w:fill="DEEAF6" w:themeFill="accent1" w:themeFillTint="33"/>
          </w:tcPr>
          <w:p w14:paraId="1122A1EA" w14:textId="02BEE0F9" w:rsidR="003312ED" w:rsidRPr="00AA1BE0" w:rsidRDefault="006405C0" w:rsidP="413B2ADD">
            <w:pPr>
              <w:rPr>
                <w:b/>
                <w:bCs/>
                <w:color w:val="auto"/>
                <w:sz w:val="24"/>
                <w:szCs w:val="24"/>
              </w:rPr>
            </w:pPr>
            <w:r w:rsidRPr="413B2ADD">
              <w:rPr>
                <w:b/>
                <w:bCs/>
                <w:color w:val="auto"/>
                <w:sz w:val="24"/>
                <w:szCs w:val="24"/>
              </w:rPr>
              <w:t>Signature</w:t>
            </w:r>
            <w:r w:rsidR="0858F3F8" w:rsidRPr="413B2ADD">
              <w:rPr>
                <w:b/>
                <w:bCs/>
                <w:color w:val="auto"/>
                <w:sz w:val="24"/>
                <w:szCs w:val="24"/>
              </w:rPr>
              <w:t>:</w:t>
            </w:r>
            <w:r w:rsidRPr="413B2ADD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17" w:type="pct"/>
            <w:shd w:val="clear" w:color="auto" w:fill="DEEAF6" w:themeFill="accent1" w:themeFillTint="33"/>
          </w:tcPr>
          <w:p w14:paraId="78AA570F" w14:textId="7390BF1A" w:rsidR="003312ED" w:rsidRPr="00AA1BE0" w:rsidRDefault="1CBD86B9" w:rsidP="413B2ADD">
            <w:pPr>
              <w:rPr>
                <w:b/>
                <w:bCs/>
                <w:color w:val="auto"/>
                <w:sz w:val="24"/>
                <w:szCs w:val="24"/>
              </w:rPr>
            </w:pPr>
            <w:r w:rsidRPr="413B2ADD">
              <w:rPr>
                <w:b/>
                <w:bCs/>
                <w:color w:val="auto"/>
                <w:sz w:val="24"/>
                <w:szCs w:val="24"/>
              </w:rPr>
              <w:t xml:space="preserve">Date: </w:t>
            </w:r>
          </w:p>
        </w:tc>
        <w:tc>
          <w:tcPr>
            <w:tcW w:w="1366" w:type="pct"/>
          </w:tcPr>
          <w:p w14:paraId="39DADE79" w14:textId="77777777" w:rsidR="003312ED" w:rsidRPr="00AA1BE0" w:rsidRDefault="003312ED" w:rsidP="413B2ADD">
            <w:pPr>
              <w:rPr>
                <w:color w:val="auto"/>
                <w:sz w:val="24"/>
                <w:szCs w:val="24"/>
              </w:rPr>
            </w:pPr>
          </w:p>
        </w:tc>
      </w:tr>
    </w:tbl>
    <w:p w14:paraId="720B246A" w14:textId="2355189A" w:rsidR="001D459F" w:rsidRPr="00AA1BE0" w:rsidRDefault="001D459F" w:rsidP="413B2ADD">
      <w:pPr>
        <w:pStyle w:val="Heading2"/>
        <w:rPr>
          <w:color w:val="auto"/>
          <w:sz w:val="28"/>
          <w:szCs w:val="28"/>
        </w:rPr>
      </w:pPr>
      <w:r w:rsidRPr="01E9FDC7">
        <w:rPr>
          <w:color w:val="auto"/>
          <w:sz w:val="28"/>
          <w:szCs w:val="28"/>
        </w:rPr>
        <w:t>List of Attachments</w:t>
      </w:r>
    </w:p>
    <w:tbl>
      <w:tblPr>
        <w:tblStyle w:val="TipTable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577"/>
        <w:gridCol w:w="8783"/>
      </w:tblGrid>
      <w:tr w:rsidR="001D459F" w:rsidRPr="00AA1BE0" w14:paraId="0CD88657" w14:textId="77777777" w:rsidTr="02E114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3080E10F" w14:textId="77777777" w:rsidR="001D459F" w:rsidRPr="00AA1BE0" w:rsidRDefault="001D459F" w:rsidP="413B2ADD">
            <w:pPr>
              <w:rPr>
                <w:color w:val="auto"/>
                <w:sz w:val="24"/>
                <w:szCs w:val="24"/>
              </w:rPr>
            </w:pPr>
            <w:r w:rsidRPr="00AA1BE0">
              <w:rPr>
                <w:noProof/>
                <w:color w:val="auto"/>
                <w:lang w:eastAsia="en-US"/>
              </w:rPr>
              <mc:AlternateContent>
                <mc:Choice Requires="wpg">
                  <w:drawing>
                    <wp:inline distT="0" distB="0" distL="0" distR="0" wp14:anchorId="69A6720C" wp14:editId="31722A46">
                      <wp:extent cx="141605" cy="141605"/>
                      <wp:effectExtent l="0" t="0" r="0" b="0"/>
                      <wp:docPr id="29" name="Group 5" descr="Tip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" cy="141605"/>
                                <a:chOff x="0" y="0"/>
                                <a:chExt cx="141605" cy="141605"/>
                              </a:xfrm>
                            </wpg:grpSpPr>
                            <wps:wsp>
                              <wps:cNvPr id="30" name="Rectangle 30" descr="Blue rectangl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1605" cy="141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18" descr="Information icon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8420" y="22225"/>
                                  <a:ext cx="24765" cy="97155"/>
                                </a:xfrm>
                                <a:custGeom>
                                  <a:avLst/>
                                  <a:gdLst>
                                    <a:gd name="T0" fmla="*/ 30 w 541"/>
                                    <a:gd name="T1" fmla="*/ 791 h 2151"/>
                                    <a:gd name="T2" fmla="*/ 511 w 541"/>
                                    <a:gd name="T3" fmla="*/ 791 h 2151"/>
                                    <a:gd name="T4" fmla="*/ 511 w 541"/>
                                    <a:gd name="T5" fmla="*/ 2151 h 2151"/>
                                    <a:gd name="T6" fmla="*/ 30 w 541"/>
                                    <a:gd name="T7" fmla="*/ 2151 h 2151"/>
                                    <a:gd name="T8" fmla="*/ 30 w 541"/>
                                    <a:gd name="T9" fmla="*/ 791 h 2151"/>
                                    <a:gd name="T10" fmla="*/ 271 w 541"/>
                                    <a:gd name="T11" fmla="*/ 0 h 2151"/>
                                    <a:gd name="T12" fmla="*/ 311 w 541"/>
                                    <a:gd name="T13" fmla="*/ 3 h 2151"/>
                                    <a:gd name="T14" fmla="*/ 349 w 541"/>
                                    <a:gd name="T15" fmla="*/ 11 h 2151"/>
                                    <a:gd name="T16" fmla="*/ 384 w 541"/>
                                    <a:gd name="T17" fmla="*/ 26 h 2151"/>
                                    <a:gd name="T18" fmla="*/ 418 w 541"/>
                                    <a:gd name="T19" fmla="*/ 44 h 2151"/>
                                    <a:gd name="T20" fmla="*/ 447 w 541"/>
                                    <a:gd name="T21" fmla="*/ 66 h 2151"/>
                                    <a:gd name="T22" fmla="*/ 475 w 541"/>
                                    <a:gd name="T23" fmla="*/ 93 h 2151"/>
                                    <a:gd name="T24" fmla="*/ 497 w 541"/>
                                    <a:gd name="T25" fmla="*/ 123 h 2151"/>
                                    <a:gd name="T26" fmla="*/ 516 w 541"/>
                                    <a:gd name="T27" fmla="*/ 157 h 2151"/>
                                    <a:gd name="T28" fmla="*/ 530 w 541"/>
                                    <a:gd name="T29" fmla="*/ 193 h 2151"/>
                                    <a:gd name="T30" fmla="*/ 538 w 541"/>
                                    <a:gd name="T31" fmla="*/ 230 h 2151"/>
                                    <a:gd name="T32" fmla="*/ 541 w 541"/>
                                    <a:gd name="T33" fmla="*/ 270 h 2151"/>
                                    <a:gd name="T34" fmla="*/ 538 w 541"/>
                                    <a:gd name="T35" fmla="*/ 310 h 2151"/>
                                    <a:gd name="T36" fmla="*/ 530 w 541"/>
                                    <a:gd name="T37" fmla="*/ 347 h 2151"/>
                                    <a:gd name="T38" fmla="*/ 516 w 541"/>
                                    <a:gd name="T39" fmla="*/ 384 h 2151"/>
                                    <a:gd name="T40" fmla="*/ 497 w 541"/>
                                    <a:gd name="T41" fmla="*/ 417 h 2151"/>
                                    <a:gd name="T42" fmla="*/ 475 w 541"/>
                                    <a:gd name="T43" fmla="*/ 447 h 2151"/>
                                    <a:gd name="T44" fmla="*/ 447 w 541"/>
                                    <a:gd name="T45" fmla="*/ 474 h 2151"/>
                                    <a:gd name="T46" fmla="*/ 418 w 541"/>
                                    <a:gd name="T47" fmla="*/ 496 h 2151"/>
                                    <a:gd name="T48" fmla="*/ 384 w 541"/>
                                    <a:gd name="T49" fmla="*/ 515 h 2151"/>
                                    <a:gd name="T50" fmla="*/ 349 w 541"/>
                                    <a:gd name="T51" fmla="*/ 529 h 2151"/>
                                    <a:gd name="T52" fmla="*/ 311 w 541"/>
                                    <a:gd name="T53" fmla="*/ 538 h 2151"/>
                                    <a:gd name="T54" fmla="*/ 271 w 541"/>
                                    <a:gd name="T55" fmla="*/ 540 h 2151"/>
                                    <a:gd name="T56" fmla="*/ 231 w 541"/>
                                    <a:gd name="T57" fmla="*/ 538 h 2151"/>
                                    <a:gd name="T58" fmla="*/ 193 w 541"/>
                                    <a:gd name="T59" fmla="*/ 529 h 2151"/>
                                    <a:gd name="T60" fmla="*/ 157 w 541"/>
                                    <a:gd name="T61" fmla="*/ 515 h 2151"/>
                                    <a:gd name="T62" fmla="*/ 125 w 541"/>
                                    <a:gd name="T63" fmla="*/ 496 h 2151"/>
                                    <a:gd name="T64" fmla="*/ 94 w 541"/>
                                    <a:gd name="T65" fmla="*/ 474 h 2151"/>
                                    <a:gd name="T66" fmla="*/ 68 w 541"/>
                                    <a:gd name="T67" fmla="*/ 447 h 2151"/>
                                    <a:gd name="T68" fmla="*/ 44 w 541"/>
                                    <a:gd name="T69" fmla="*/ 417 h 2151"/>
                                    <a:gd name="T70" fmla="*/ 26 w 541"/>
                                    <a:gd name="T71" fmla="*/ 384 h 2151"/>
                                    <a:gd name="T72" fmla="*/ 13 w 541"/>
                                    <a:gd name="T73" fmla="*/ 347 h 2151"/>
                                    <a:gd name="T74" fmla="*/ 3 w 541"/>
                                    <a:gd name="T75" fmla="*/ 310 h 2151"/>
                                    <a:gd name="T76" fmla="*/ 0 w 541"/>
                                    <a:gd name="T77" fmla="*/ 270 h 2151"/>
                                    <a:gd name="T78" fmla="*/ 3 w 541"/>
                                    <a:gd name="T79" fmla="*/ 230 h 2151"/>
                                    <a:gd name="T80" fmla="*/ 13 w 541"/>
                                    <a:gd name="T81" fmla="*/ 193 h 2151"/>
                                    <a:gd name="T82" fmla="*/ 26 w 541"/>
                                    <a:gd name="T83" fmla="*/ 157 h 2151"/>
                                    <a:gd name="T84" fmla="*/ 44 w 541"/>
                                    <a:gd name="T85" fmla="*/ 123 h 2151"/>
                                    <a:gd name="T86" fmla="*/ 68 w 541"/>
                                    <a:gd name="T87" fmla="*/ 93 h 2151"/>
                                    <a:gd name="T88" fmla="*/ 94 w 541"/>
                                    <a:gd name="T89" fmla="*/ 66 h 2151"/>
                                    <a:gd name="T90" fmla="*/ 125 w 541"/>
                                    <a:gd name="T91" fmla="*/ 44 h 2151"/>
                                    <a:gd name="T92" fmla="*/ 157 w 541"/>
                                    <a:gd name="T93" fmla="*/ 26 h 2151"/>
                                    <a:gd name="T94" fmla="*/ 193 w 541"/>
                                    <a:gd name="T95" fmla="*/ 11 h 2151"/>
                                    <a:gd name="T96" fmla="*/ 231 w 541"/>
                                    <a:gd name="T97" fmla="*/ 3 h 2151"/>
                                    <a:gd name="T98" fmla="*/ 271 w 541"/>
                                    <a:gd name="T99" fmla="*/ 0 h 2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41" h="2151">
                                      <a:moveTo>
                                        <a:pt x="30" y="791"/>
                                      </a:moveTo>
                                      <a:lnTo>
                                        <a:pt x="511" y="791"/>
                                      </a:lnTo>
                                      <a:lnTo>
                                        <a:pt x="511" y="2151"/>
                                      </a:lnTo>
                                      <a:lnTo>
                                        <a:pt x="30" y="2151"/>
                                      </a:lnTo>
                                      <a:lnTo>
                                        <a:pt x="30" y="791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311" y="3"/>
                                      </a:lnTo>
                                      <a:lnTo>
                                        <a:pt x="349" y="11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47" y="66"/>
                                      </a:lnTo>
                                      <a:lnTo>
                                        <a:pt x="475" y="93"/>
                                      </a:lnTo>
                                      <a:lnTo>
                                        <a:pt x="497" y="123"/>
                                      </a:lnTo>
                                      <a:lnTo>
                                        <a:pt x="516" y="157"/>
                                      </a:lnTo>
                                      <a:lnTo>
                                        <a:pt x="530" y="193"/>
                                      </a:lnTo>
                                      <a:lnTo>
                                        <a:pt x="538" y="230"/>
                                      </a:lnTo>
                                      <a:lnTo>
                                        <a:pt x="541" y="270"/>
                                      </a:lnTo>
                                      <a:lnTo>
                                        <a:pt x="538" y="310"/>
                                      </a:lnTo>
                                      <a:lnTo>
                                        <a:pt x="530" y="347"/>
                                      </a:lnTo>
                                      <a:lnTo>
                                        <a:pt x="516" y="384"/>
                                      </a:lnTo>
                                      <a:lnTo>
                                        <a:pt x="497" y="417"/>
                                      </a:lnTo>
                                      <a:lnTo>
                                        <a:pt x="475" y="447"/>
                                      </a:lnTo>
                                      <a:lnTo>
                                        <a:pt x="447" y="474"/>
                                      </a:lnTo>
                                      <a:lnTo>
                                        <a:pt x="418" y="496"/>
                                      </a:lnTo>
                                      <a:lnTo>
                                        <a:pt x="384" y="515"/>
                                      </a:lnTo>
                                      <a:lnTo>
                                        <a:pt x="349" y="529"/>
                                      </a:lnTo>
                                      <a:lnTo>
                                        <a:pt x="311" y="538"/>
                                      </a:lnTo>
                                      <a:lnTo>
                                        <a:pt x="271" y="540"/>
                                      </a:lnTo>
                                      <a:lnTo>
                                        <a:pt x="231" y="538"/>
                                      </a:lnTo>
                                      <a:lnTo>
                                        <a:pt x="193" y="529"/>
                                      </a:lnTo>
                                      <a:lnTo>
                                        <a:pt x="157" y="515"/>
                                      </a:lnTo>
                                      <a:lnTo>
                                        <a:pt x="125" y="496"/>
                                      </a:lnTo>
                                      <a:lnTo>
                                        <a:pt x="94" y="474"/>
                                      </a:lnTo>
                                      <a:lnTo>
                                        <a:pt x="68" y="447"/>
                                      </a:lnTo>
                                      <a:lnTo>
                                        <a:pt x="44" y="417"/>
                                      </a:lnTo>
                                      <a:lnTo>
                                        <a:pt x="26" y="384"/>
                                      </a:lnTo>
                                      <a:lnTo>
                                        <a:pt x="13" y="347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13" y="193"/>
                                      </a:lnTo>
                                      <a:lnTo>
                                        <a:pt x="26" y="157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68" y="93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93" y="11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group id="Group 5" style="width:11.15pt;height:11.15pt;mso-position-horizontal-relative:char;mso-position-vertical-relative:line" alt="Tip icon" coordsize="141605,141605" o:spid="_x0000_s1026" w14:anchorId="47A83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">
                      <v:rect id="Rectangle 30" style="position:absolute;width:141605;height:141605;visibility:visible;mso-wrap-style:square;v-text-anchor:top" alt="Blue rectangle" o:spid="_x0000_s1027" fillcolor="#2e74b5 [2404]" stroked="f" strokeweight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"/>
                      <v:shape id="Freeform 18" style="position:absolute;left:58420;top:22225;width:24765;height:97155;visibility:visible;mso-wrap-style:square;v-text-anchor:top" alt="Information icon" coordsize="541,2151" o:spid="_x0000_s1028" stroked="f" strokeweight="0" path="m30,791r481,l511,2151r-481,l30,791xm271,r40,3l349,11r35,15l418,44r29,22l475,93r22,30l516,157r14,36l538,230r3,40l538,310r-8,37l516,384r-19,33l475,447r-28,27l418,496r-34,19l349,529r-38,9l271,540r-40,-2l193,529,157,515,125,496,94,474,68,447,44,417,26,384,13,347,3,310,,270,3,230,13,193,26,157,44,123,68,93,94,66,125,44,157,26,193,11,231,3,27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">
                        <v:path arrowok="t" o:connecttype="custom" o:connectlocs="1373,35727;23392,35727;23392,97155;1373,97155;1373,35727;12405,0;14236,136;15976,497;17578,1174;19135,1987;20462,2981;21744,4201;22751,5556;23621,7091;24261,8717;24628,10388;24765,12195;24628,14002;24261,15673;23621,17344;22751,18835;21744,20190;20462,21409;19135,22403;17578,23261;15976,23894;14236,24300;12405,24390;10574,24300;8835,23894;7187,23261;5722,22403;4303,21409;3113,20190;2014,18835;1190,17344;595,15673;137,14002;0,12195;137,10388;595,8717;1190,7091;2014,5556;3113,4201;4303,2981;5722,1987;7187,1174;8835,497;10574,136;12405,0" o:connectangles="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2" w:type="pct"/>
          </w:tcPr>
          <w:p w14:paraId="5B46BB50" w14:textId="388B7C9D" w:rsidR="001D459F" w:rsidRPr="00524A01" w:rsidRDefault="001D459F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2E11449">
              <w:rPr>
                <w:rFonts w:ascii="Arial" w:hAnsi="Arial" w:cs="Arial"/>
                <w:sz w:val="24"/>
                <w:szCs w:val="24"/>
              </w:rPr>
              <w:t>Please include number of documents and a brief description of each</w:t>
            </w:r>
            <w:r w:rsidR="5B2D3B1C" w:rsidRPr="02E11449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38CD51D" w14:textId="77777777" w:rsidR="001D459F" w:rsidRPr="00271150" w:rsidRDefault="001D459F" w:rsidP="413B2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F018E2" w14:textId="77777777" w:rsidR="003312ED" w:rsidRPr="00AA1BE0" w:rsidRDefault="003312ED">
      <w:pPr>
        <w:rPr>
          <w:color w:val="auto"/>
        </w:rPr>
      </w:pPr>
    </w:p>
    <w:tbl>
      <w:tblPr>
        <w:tblStyle w:val="PlainTable4"/>
        <w:tblW w:w="5000" w:type="pct"/>
        <w:tblLook w:val="04A0" w:firstRow="1" w:lastRow="0" w:firstColumn="1" w:lastColumn="0" w:noHBand="0" w:noVBand="1"/>
        <w:tblDescription w:val="Table to enter Approved by names and Date"/>
      </w:tblPr>
      <w:tblGrid>
        <w:gridCol w:w="1199"/>
        <w:gridCol w:w="1943"/>
        <w:gridCol w:w="174"/>
        <w:gridCol w:w="1078"/>
        <w:gridCol w:w="575"/>
        <w:gridCol w:w="1198"/>
        <w:gridCol w:w="1943"/>
        <w:gridCol w:w="174"/>
        <w:gridCol w:w="1076"/>
      </w:tblGrid>
      <w:tr w:rsidR="006405C0" w:rsidRPr="00AA1BE0" w14:paraId="65A9D90C" w14:textId="77777777" w:rsidTr="005265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" w:type="pct"/>
          </w:tcPr>
          <w:p w14:paraId="1600BB52" w14:textId="77777777" w:rsidR="006405C0" w:rsidRPr="00AA1BE0" w:rsidRDefault="006405C0">
            <w:pPr>
              <w:rPr>
                <w:color w:val="auto"/>
              </w:rPr>
            </w:pPr>
          </w:p>
        </w:tc>
        <w:tc>
          <w:tcPr>
            <w:tcW w:w="1038" w:type="pct"/>
          </w:tcPr>
          <w:p w14:paraId="351F04D8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3" w:type="pct"/>
          </w:tcPr>
          <w:p w14:paraId="020993F6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76" w:type="pct"/>
          </w:tcPr>
          <w:p w14:paraId="447DEE67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07" w:type="pct"/>
          </w:tcPr>
          <w:p w14:paraId="2E2FBB70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640" w:type="pct"/>
          </w:tcPr>
          <w:p w14:paraId="7836963E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38" w:type="pct"/>
          </w:tcPr>
          <w:p w14:paraId="612ED191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3" w:type="pct"/>
          </w:tcPr>
          <w:p w14:paraId="5C2A8A0E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75" w:type="pct"/>
          </w:tcPr>
          <w:p w14:paraId="66FF27E1" w14:textId="77777777" w:rsidR="006405C0" w:rsidRPr="00AA1BE0" w:rsidRDefault="006405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0856BC3F" w14:textId="0E36A8A2" w:rsidR="003312ED" w:rsidRDefault="003312ED" w:rsidP="008D6D77">
      <w:pPr>
        <w:rPr>
          <w:color w:val="auto"/>
        </w:rPr>
      </w:pPr>
    </w:p>
    <w:p w14:paraId="224E4C8E" w14:textId="77777777" w:rsidR="005E5D05" w:rsidRPr="00AA1BE0" w:rsidRDefault="005E5D05" w:rsidP="008D6D77">
      <w:pPr>
        <w:rPr>
          <w:color w:val="auto"/>
        </w:rPr>
      </w:pPr>
    </w:p>
    <w:sectPr w:rsidR="005E5D05" w:rsidRPr="00AA1BE0" w:rsidSect="00B84DC8">
      <w:footerReference w:type="default" r:id="rId15"/>
      <w:pgSz w:w="12240" w:h="15840" w:code="1"/>
      <w:pgMar w:top="630" w:right="1440" w:bottom="1440" w:left="1440" w:header="720" w:footer="864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reliano Eguren" w:date="2022-12-28T13:38:00Z" w:initials="AE">
    <w:p w14:paraId="16CD4D5F" w14:textId="4AE04C84" w:rsidR="00931270" w:rsidRDefault="00931270">
      <w:r>
        <w:t>In N7 You ask to compare the detailed cost. The Title have nothing to di with this.</w:t>
      </w:r>
      <w:r>
        <w:annotationRef/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6CD4D5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4533852" w16cex:dateUtc="2022-12-28T19:38:00Z">
    <w16cex:extLst>
      <w16:ext xmlns="" w16:uri="{CE6994B0-6A32-4C9F-8C6B-6E91EDA988CE}">
        <cr:reactions xmlns:cr="http://schemas.microsoft.com/office/comments/2020/reactions">
          <cr:reaction reactionType="1">
            <cr:reactionInfo dateUtc="2023-01-03T19:27:36.75Z">
              <cr:user userId="S::jake@fairtsp.com::9987391e-45ee-4b26-a5b4-22cebdb1ecb7" userProvider="AD" userName="Jake Makin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6CD4D5F" w16cid:durableId="0453385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C8304" w14:textId="77777777" w:rsidR="000E7CE5" w:rsidRDefault="000E7CE5">
      <w:pPr>
        <w:spacing w:after="0" w:line="240" w:lineRule="auto"/>
      </w:pPr>
      <w:r>
        <w:separator/>
      </w:r>
    </w:p>
  </w:endnote>
  <w:endnote w:type="continuationSeparator" w:id="0">
    <w:p w14:paraId="0BC16768" w14:textId="77777777" w:rsidR="000E7CE5" w:rsidRDefault="000E7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8A68" w14:textId="644A5BB1" w:rsidR="001E042A" w:rsidRPr="00AA1BE0" w:rsidRDefault="001E042A" w:rsidP="001E042A">
    <w:pPr>
      <w:pStyle w:val="Footer"/>
      <w:rPr>
        <w:color w:val="auto"/>
      </w:rPr>
    </w:pPr>
    <w:r w:rsidRPr="00AA1BE0">
      <w:rPr>
        <w:color w:val="auto"/>
      </w:rPr>
      <w:fldChar w:fldCharType="begin"/>
    </w:r>
    <w:r w:rsidRPr="00AA1BE0">
      <w:rPr>
        <w:color w:val="auto"/>
      </w:rPr>
      <w:instrText xml:space="preserve"> PAGE   \* MERGEFORMAT </w:instrText>
    </w:r>
    <w:r w:rsidRPr="00AA1BE0">
      <w:rPr>
        <w:color w:val="auto"/>
      </w:rPr>
      <w:fldChar w:fldCharType="separate"/>
    </w:r>
    <w:r w:rsidR="00D57E3E" w:rsidRPr="00AA1BE0">
      <w:rPr>
        <w:color w:val="auto"/>
      </w:rPr>
      <w:t>1</w:t>
    </w:r>
    <w:r w:rsidRPr="00AA1BE0">
      <w:rPr>
        <w:color w:val="auto"/>
      </w:rPr>
      <w:fldChar w:fldCharType="end"/>
    </w:r>
    <w:r w:rsidR="006A69D4">
      <w:rPr>
        <w:color w:val="auto"/>
      </w:rPr>
      <w:t xml:space="preserve"> </w:t>
    </w:r>
    <w:r w:rsidR="006A69D4">
      <w:rPr>
        <w:color w:val="auto"/>
      </w:rPr>
      <w:drawing>
        <wp:inline distT="0" distB="0" distL="0" distR="0" wp14:anchorId="14207339" wp14:editId="6A71C056">
          <wp:extent cx="342900" cy="342900"/>
          <wp:effectExtent l="0" t="0" r="0" b="0"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7AA4">
      <w:rPr>
        <w:rFonts w:asciiTheme="minorHAnsi" w:hAnsiTheme="minorHAnsi" w:cstheme="minorHAnsi"/>
        <w:color w:val="auto"/>
      </w:rPr>
      <w:t>FairTSA C</w:t>
    </w:r>
    <w:r w:rsidR="00686E9B" w:rsidRPr="00686E9B">
      <w:rPr>
        <w:rFonts w:asciiTheme="minorHAnsi" w:hAnsiTheme="minorHAnsi" w:cstheme="minorHAnsi"/>
        <w:color w:val="auto"/>
      </w:rPr>
      <w:t>DP Evaluation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76E8F" w14:textId="77777777" w:rsidR="000E7CE5" w:rsidRDefault="000E7CE5">
      <w:pPr>
        <w:spacing w:after="0" w:line="240" w:lineRule="auto"/>
      </w:pPr>
      <w:r>
        <w:separator/>
      </w:r>
    </w:p>
  </w:footnote>
  <w:footnote w:type="continuationSeparator" w:id="0">
    <w:p w14:paraId="024CEA13" w14:textId="77777777" w:rsidR="000E7CE5" w:rsidRDefault="000E7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64DC"/>
    <w:multiLevelType w:val="multilevel"/>
    <w:tmpl w:val="3D5EB7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2E74B5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2E74B5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2E74B5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2E74B5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2E74B5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2E74B5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2E74B5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2E74B5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2E74B5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2E74B5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2E74B5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2E74B5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2E74B5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2E74B5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2E74B5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2E74B5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2E74B5" w:themeColor="accent1" w:themeShade="BF"/>
      </w:rPr>
    </w:lvl>
  </w:abstractNum>
  <w:num w:numId="1" w16cid:durableId="565067584">
    <w:abstractNumId w:val="9"/>
  </w:num>
  <w:num w:numId="2" w16cid:durableId="1162549857">
    <w:abstractNumId w:val="13"/>
  </w:num>
  <w:num w:numId="3" w16cid:durableId="374276815">
    <w:abstractNumId w:val="13"/>
    <w:lvlOverride w:ilvl="0">
      <w:startOverride w:val="1"/>
    </w:lvlOverride>
  </w:num>
  <w:num w:numId="4" w16cid:durableId="293753284">
    <w:abstractNumId w:val="10"/>
  </w:num>
  <w:num w:numId="5" w16cid:durableId="477260337">
    <w:abstractNumId w:val="7"/>
  </w:num>
  <w:num w:numId="6" w16cid:durableId="1913275454">
    <w:abstractNumId w:val="6"/>
  </w:num>
  <w:num w:numId="7" w16cid:durableId="852187123">
    <w:abstractNumId w:val="5"/>
  </w:num>
  <w:num w:numId="8" w16cid:durableId="1232230885">
    <w:abstractNumId w:val="4"/>
  </w:num>
  <w:num w:numId="9" w16cid:durableId="1763797789">
    <w:abstractNumId w:val="8"/>
  </w:num>
  <w:num w:numId="10" w16cid:durableId="2003577876">
    <w:abstractNumId w:val="3"/>
  </w:num>
  <w:num w:numId="11" w16cid:durableId="1860705096">
    <w:abstractNumId w:val="2"/>
  </w:num>
  <w:num w:numId="12" w16cid:durableId="2015109935">
    <w:abstractNumId w:val="1"/>
  </w:num>
  <w:num w:numId="13" w16cid:durableId="1518889696">
    <w:abstractNumId w:val="0"/>
  </w:num>
  <w:num w:numId="14" w16cid:durableId="6737231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3457867">
    <w:abstractNumId w:val="12"/>
  </w:num>
  <w:num w:numId="16" w16cid:durableId="1310356671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reliano Eguren">
    <w15:presenceInfo w15:providerId="AD" w15:userId="S::aureliano@fairtsp.com::44210f25-79f0-41e5-ae1c-6b54c63d972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C8"/>
    <w:rsid w:val="00014456"/>
    <w:rsid w:val="00025DA8"/>
    <w:rsid w:val="00083B37"/>
    <w:rsid w:val="000A0612"/>
    <w:rsid w:val="000E4515"/>
    <w:rsid w:val="000E7CE5"/>
    <w:rsid w:val="00115EAD"/>
    <w:rsid w:val="00127D2E"/>
    <w:rsid w:val="001A66E4"/>
    <w:rsid w:val="001A728E"/>
    <w:rsid w:val="001B0EFB"/>
    <w:rsid w:val="001D2CFF"/>
    <w:rsid w:val="001D459F"/>
    <w:rsid w:val="001E042A"/>
    <w:rsid w:val="00225505"/>
    <w:rsid w:val="00265D0C"/>
    <w:rsid w:val="00271150"/>
    <w:rsid w:val="002A74ED"/>
    <w:rsid w:val="002F0B44"/>
    <w:rsid w:val="002F3F01"/>
    <w:rsid w:val="003312ED"/>
    <w:rsid w:val="00376DD9"/>
    <w:rsid w:val="003A78C5"/>
    <w:rsid w:val="003E74F3"/>
    <w:rsid w:val="004018C1"/>
    <w:rsid w:val="00411F66"/>
    <w:rsid w:val="00431C14"/>
    <w:rsid w:val="004727F4"/>
    <w:rsid w:val="004A0A8D"/>
    <w:rsid w:val="00524AB4"/>
    <w:rsid w:val="00526518"/>
    <w:rsid w:val="00575B92"/>
    <w:rsid w:val="005D4DC9"/>
    <w:rsid w:val="005E5D05"/>
    <w:rsid w:val="005F7999"/>
    <w:rsid w:val="00626EDA"/>
    <w:rsid w:val="00627542"/>
    <w:rsid w:val="006405C0"/>
    <w:rsid w:val="00686E9B"/>
    <w:rsid w:val="006A69D4"/>
    <w:rsid w:val="006D7FF8"/>
    <w:rsid w:val="006E65E9"/>
    <w:rsid w:val="006F7C27"/>
    <w:rsid w:val="00704472"/>
    <w:rsid w:val="00713D79"/>
    <w:rsid w:val="00732B16"/>
    <w:rsid w:val="00734E4E"/>
    <w:rsid w:val="00791457"/>
    <w:rsid w:val="007C5388"/>
    <w:rsid w:val="007E5036"/>
    <w:rsid w:val="007F372E"/>
    <w:rsid w:val="00814C5D"/>
    <w:rsid w:val="00827AA4"/>
    <w:rsid w:val="008D5E06"/>
    <w:rsid w:val="008D6D77"/>
    <w:rsid w:val="008E2191"/>
    <w:rsid w:val="009024AB"/>
    <w:rsid w:val="00931270"/>
    <w:rsid w:val="00954BFF"/>
    <w:rsid w:val="009B72FD"/>
    <w:rsid w:val="00AA1BE0"/>
    <w:rsid w:val="00AA316B"/>
    <w:rsid w:val="00AF2EF3"/>
    <w:rsid w:val="00B06C8B"/>
    <w:rsid w:val="00B422C1"/>
    <w:rsid w:val="00B84DC8"/>
    <w:rsid w:val="00BC1FD2"/>
    <w:rsid w:val="00BD2B6E"/>
    <w:rsid w:val="00C92C41"/>
    <w:rsid w:val="00D30DF6"/>
    <w:rsid w:val="00D541F6"/>
    <w:rsid w:val="00D57E3E"/>
    <w:rsid w:val="00DB24CB"/>
    <w:rsid w:val="00DC2894"/>
    <w:rsid w:val="00DE4CDF"/>
    <w:rsid w:val="00DF5013"/>
    <w:rsid w:val="00E8388F"/>
    <w:rsid w:val="00E861F1"/>
    <w:rsid w:val="00E9640A"/>
    <w:rsid w:val="00EB39F4"/>
    <w:rsid w:val="00F1586E"/>
    <w:rsid w:val="00F17095"/>
    <w:rsid w:val="00F200F4"/>
    <w:rsid w:val="00F342D4"/>
    <w:rsid w:val="00F82E08"/>
    <w:rsid w:val="00FA52D5"/>
    <w:rsid w:val="00FB372D"/>
    <w:rsid w:val="01A931B1"/>
    <w:rsid w:val="01E9FDC7"/>
    <w:rsid w:val="02E11449"/>
    <w:rsid w:val="04C7AF44"/>
    <w:rsid w:val="0772E55C"/>
    <w:rsid w:val="0858F3F8"/>
    <w:rsid w:val="08C0D57B"/>
    <w:rsid w:val="0A1D0E98"/>
    <w:rsid w:val="0C5D3C22"/>
    <w:rsid w:val="0CCEC006"/>
    <w:rsid w:val="16B7863A"/>
    <w:rsid w:val="181686C6"/>
    <w:rsid w:val="1CBD86B9"/>
    <w:rsid w:val="212DC0AF"/>
    <w:rsid w:val="26F58D1D"/>
    <w:rsid w:val="272DDD16"/>
    <w:rsid w:val="2A172DAB"/>
    <w:rsid w:val="323F0EB0"/>
    <w:rsid w:val="33947219"/>
    <w:rsid w:val="367A2C23"/>
    <w:rsid w:val="3A4788A9"/>
    <w:rsid w:val="3B2DAA33"/>
    <w:rsid w:val="3DB07F83"/>
    <w:rsid w:val="3F3D9E92"/>
    <w:rsid w:val="3F56A43E"/>
    <w:rsid w:val="413B2ADD"/>
    <w:rsid w:val="43583A6A"/>
    <w:rsid w:val="47664287"/>
    <w:rsid w:val="47CD1305"/>
    <w:rsid w:val="484B24BC"/>
    <w:rsid w:val="4BB81697"/>
    <w:rsid w:val="4BE372A5"/>
    <w:rsid w:val="4CD20451"/>
    <w:rsid w:val="4D1E95DF"/>
    <w:rsid w:val="518990D8"/>
    <w:rsid w:val="523C84D8"/>
    <w:rsid w:val="538F3D52"/>
    <w:rsid w:val="5B2D3B1C"/>
    <w:rsid w:val="5BD2CB83"/>
    <w:rsid w:val="5C8B70D8"/>
    <w:rsid w:val="60175795"/>
    <w:rsid w:val="61740AFE"/>
    <w:rsid w:val="672036FF"/>
    <w:rsid w:val="6822697A"/>
    <w:rsid w:val="68F53412"/>
    <w:rsid w:val="69B2B40D"/>
    <w:rsid w:val="6A518026"/>
    <w:rsid w:val="6AA8EFB4"/>
    <w:rsid w:val="6DD63455"/>
    <w:rsid w:val="732CE676"/>
    <w:rsid w:val="7D60C718"/>
    <w:rsid w:val="7D71B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717F2"/>
  <w15:chartTrackingRefBased/>
  <w15:docId w15:val="{0EDF5BDA-5DDD-469C-B404-594729A7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42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E06"/>
    <w:pPr>
      <w:keepNext/>
      <w:keepLines/>
      <w:numPr>
        <w:numId w:val="4"/>
      </w:numPr>
      <w:spacing w:before="360" w:after="120" w:line="240" w:lineRule="auto"/>
      <w:outlineLvl w:val="1"/>
    </w:pPr>
    <w:rPr>
      <w:b/>
      <w:bCs/>
      <w:color w:val="2E74B5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8D6D77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8D5E06"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2E74B5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8D5E06"/>
    <w:rPr>
      <w:b/>
      <w:bCs/>
      <w:color w:val="2E74B5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aps/>
      <w:color w:val="1F4E79" w:themeColor="accent1" w:themeShade="8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8D5E06"/>
    <w:pPr>
      <w:spacing w:after="160" w:line="264" w:lineRule="auto"/>
      <w:ind w:right="576"/>
    </w:pPr>
    <w:rPr>
      <w:i/>
      <w:iCs/>
      <w:color w:val="595959" w:themeColor="text1" w:themeTint="A6"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5E06"/>
    <w:rPr>
      <w:b/>
      <w:bCs/>
      <w:color w:val="2E74B5" w:themeColor="accent1" w:themeShade="BF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1F4E79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2E74B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rFonts w:eastAsiaTheme="minorEastAsia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D7230D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contextualSpacing/>
    </w:p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mments" Target="comments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ak\AppData\Roaming\Microsoft\Templates\Project%20scope%20report%20(Business%20Blu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1C320E95BB4F328FAF9B0857A1F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A3A0D-0A33-48C2-AFF4-7DCE4116DD8E}"/>
      </w:docPartPr>
      <w:docPartBody>
        <w:p w:rsidR="00EB28E4" w:rsidRDefault="006E65E9">
          <w:pPr>
            <w:pStyle w:val="F21C320E95BB4F328FAF9B0857A1F367"/>
          </w:pPr>
          <w:r>
            <w:t>Name</w:t>
          </w:r>
        </w:p>
      </w:docPartBody>
    </w:docPart>
    <w:docPart>
      <w:docPartPr>
        <w:name w:val="CB5AD30315C545C6B9E12D42E04B2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477EB-F2F7-458E-8A86-146424F99DEC}"/>
      </w:docPartPr>
      <w:docPartBody>
        <w:p w:rsidR="00EB28E4" w:rsidRDefault="006E65E9">
          <w:pPr>
            <w:pStyle w:val="CB5AD30315C545C6B9E12D42E04B2CAF"/>
          </w:pPr>
          <w:r>
            <w:t>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5E9"/>
    <w:rsid w:val="00003CD9"/>
    <w:rsid w:val="006E65E9"/>
    <w:rsid w:val="009E751D"/>
    <w:rsid w:val="00B72FCA"/>
    <w:rsid w:val="00C01246"/>
    <w:rsid w:val="00D077AB"/>
    <w:rsid w:val="00EB28E4"/>
    <w:rsid w:val="00EF2A43"/>
    <w:rsid w:val="00FD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1C320E95BB4F328FAF9B0857A1F367">
    <w:name w:val="F21C320E95BB4F328FAF9B0857A1F367"/>
  </w:style>
  <w:style w:type="paragraph" w:customStyle="1" w:styleId="CB5AD30315C545C6B9E12D42E04B2CAF">
    <w:name w:val="CB5AD30315C545C6B9E12D42E04B2C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f22ae8-cd19-408d-b2c2-52175ebda7b7" xsi:nil="true"/>
    <lcf76f155ced4ddcb4097134ff3c332f xmlns="825844af-e875-4806-a2d7-b6746319f98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190DFB1B483344B079700721781F8D" ma:contentTypeVersion="16" ma:contentTypeDescription="Create a new document." ma:contentTypeScope="" ma:versionID="ed00a2b79cf5cd4fa9420d51246d0d5f">
  <xsd:schema xmlns:xsd="http://www.w3.org/2001/XMLSchema" xmlns:xs="http://www.w3.org/2001/XMLSchema" xmlns:p="http://schemas.microsoft.com/office/2006/metadata/properties" xmlns:ns2="825844af-e875-4806-a2d7-b6746319f98a" xmlns:ns3="9cf22ae8-cd19-408d-b2c2-52175ebda7b7" targetNamespace="http://schemas.microsoft.com/office/2006/metadata/properties" ma:root="true" ma:fieldsID="409f88d63ae39d95179c8761aaf4461b" ns2:_="" ns3:_="">
    <xsd:import namespace="825844af-e875-4806-a2d7-b6746319f98a"/>
    <xsd:import namespace="9cf22ae8-cd19-408d-b2c2-52175ebda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5844af-e875-4806-a2d7-b6746319f9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58ba0-8c81-4cbe-a3ad-621084f10b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22ae8-cd19-408d-b2c2-52175ebda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a2f82f-cedf-4f6e-b3b7-06a41d5e3deb}" ma:internalName="TaxCatchAll" ma:showField="CatchAllData" ma:web="9cf22ae8-cd19-408d-b2c2-52175ebda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1F4833-7554-498E-B8C4-2D0B827EEE2C}">
  <ds:schemaRefs>
    <ds:schemaRef ds:uri="http://schemas.microsoft.com/office/2006/metadata/properties"/>
    <ds:schemaRef ds:uri="http://schemas.microsoft.com/office/infopath/2007/PartnerControls"/>
    <ds:schemaRef ds:uri="9cf22ae8-cd19-408d-b2c2-52175ebda7b7"/>
    <ds:schemaRef ds:uri="825844af-e875-4806-a2d7-b6746319f98a"/>
  </ds:schemaRefs>
</ds:datastoreItem>
</file>

<file path=customXml/itemProps2.xml><?xml version="1.0" encoding="utf-8"?>
<ds:datastoreItem xmlns:ds="http://schemas.openxmlformats.org/officeDocument/2006/customXml" ds:itemID="{6D95BBF3-2245-416C-AD92-4CD7A5C77B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5844af-e875-4806-a2d7-b6746319f98a"/>
    <ds:schemaRef ds:uri="9cf22ae8-cd19-408d-b2c2-52175ebda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5527DF-0C81-43C3-9258-A11F1D624E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scope report (Business Blue design)</Template>
  <TotalTime>0</TotalTime>
  <Pages>2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Jake Makin</dc:creator>
  <cp:lastModifiedBy>Jake Makin</cp:lastModifiedBy>
  <cp:revision>50</cp:revision>
  <dcterms:created xsi:type="dcterms:W3CDTF">2022-04-14T18:26:00Z</dcterms:created>
  <dcterms:modified xsi:type="dcterms:W3CDTF">2023-02-09T18:48:00Z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0x01010091190DFB1B483344B079700721781F8D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